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2642F9C3" w:rsidR="009815C7" w:rsidRPr="00E37C5C" w:rsidRDefault="005B5DE5" w:rsidP="000E4817">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BD7D5A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1801573" cy="1273637"/>
                    </a:xfrm>
                    <a:prstGeom prst="rect">
                      <a:avLst/>
                    </a:prstGeom>
                  </pic:spPr>
                </pic:pic>
              </a:graphicData>
            </a:graphic>
          </wp:inline>
        </w:drawing>
      </w:r>
    </w:p>
    <w:p w14:paraId="7F37A681" w14:textId="77777777" w:rsidR="009815C7" w:rsidRPr="003E5DF3"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2F940555" w:rsidR="00A71E0B" w:rsidRDefault="009815C7" w:rsidP="00A71E0B">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621B8C3" w14:textId="6626EE39" w:rsidR="00A71E0B" w:rsidRPr="00A71E0B" w:rsidRDefault="005A22B7" w:rsidP="00A71E0B">
      <w:pPr>
        <w:spacing w:after="0" w:line="240" w:lineRule="auto"/>
        <w:jc w:val="center"/>
        <w:rPr>
          <w:rFonts w:ascii="Sylfaen" w:hAnsi="Sylfaen" w:cs="Sylfaen"/>
          <w:b/>
          <w:lang w:val="ka-GE"/>
        </w:rPr>
      </w:pPr>
      <w:r>
        <w:rPr>
          <w:rFonts w:ascii="Sylfaen" w:hAnsi="Sylfaen" w:cs="Sylfaen"/>
          <w:b/>
          <w:lang w:val="ka-GE"/>
        </w:rPr>
        <w:t>ასფალტო-ბეტონი</w:t>
      </w:r>
      <w:r w:rsidR="00482852">
        <w:rPr>
          <w:rFonts w:ascii="Sylfaen" w:hAnsi="Sylfaen" w:cs="Sylfaen"/>
          <w:b/>
          <w:lang w:val="ka-GE"/>
        </w:rPr>
        <w:t>ს</w:t>
      </w:r>
      <w:r w:rsidR="00A71E0B">
        <w:rPr>
          <w:rFonts w:ascii="Sylfaen" w:hAnsi="Sylfaen" w:cs="Sylfaen"/>
          <w:b/>
          <w:lang w:val="ka-GE"/>
        </w:rPr>
        <w:t xml:space="preserve"> შესყიდვაზე</w:t>
      </w:r>
    </w:p>
    <w:p w14:paraId="0C0E685F" w14:textId="77777777" w:rsidR="001B055A" w:rsidRPr="004B0C7B" w:rsidRDefault="001B055A" w:rsidP="00794191">
      <w:pPr>
        <w:spacing w:after="0" w:line="240" w:lineRule="auto"/>
        <w:jc w:val="center"/>
        <w:rPr>
          <w:rFonts w:ascii="Sylfaen" w:hAnsi="Sylfaen" w:cs="Sylfaen"/>
          <w:b/>
          <w:bCs/>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22D4CDF1" w14:textId="4F8C39C8" w:rsidR="008647CD" w:rsidRPr="004B0C7B" w:rsidRDefault="00D30223" w:rsidP="00191803">
      <w:pPr>
        <w:spacing w:line="240" w:lineRule="auto"/>
        <w:rPr>
          <w:rFonts w:ascii="Sylfaen" w:hAnsi="Sylfaen"/>
          <w:b/>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 xml:space="preserve">) </w:t>
      </w:r>
      <w:r w:rsidR="00457067" w:rsidRPr="00C27890">
        <w:rPr>
          <w:rFonts w:ascii="Sylfaen" w:hAnsi="Sylfaen" w:cs="Sylfaen"/>
          <w:lang w:val="ka-GE"/>
        </w:rPr>
        <w:t>აცხადებს</w:t>
      </w:r>
      <w:r w:rsidR="00D5577A">
        <w:rPr>
          <w:rFonts w:ascii="Sylfaen" w:hAnsi="Sylfaen" w:cs="Sylfaen"/>
          <w:lang w:val="ka-GE"/>
        </w:rPr>
        <w:t xml:space="preserve"> </w:t>
      </w:r>
      <w:r w:rsidR="008647CD" w:rsidRPr="00C27890">
        <w:rPr>
          <w:rFonts w:ascii="Sylfaen" w:hAnsi="Sylfaen" w:cs="Sylfaen"/>
          <w:lang w:val="ka-GE"/>
        </w:rPr>
        <w:t xml:space="preserve">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5A22B7">
        <w:rPr>
          <w:rFonts w:ascii="Sylfaen" w:hAnsi="Sylfaen" w:cs="Sylfaen"/>
          <w:lang w:val="ka-GE"/>
        </w:rPr>
        <w:t>ასფალტო-ბეტონის</w:t>
      </w:r>
      <w:r w:rsidR="004B0C7B">
        <w:rPr>
          <w:rFonts w:ascii="Sylfaen" w:hAnsi="Sylfaen" w:cs="Sylfaen"/>
          <w:lang w:val="ka-GE"/>
        </w:rPr>
        <w:t xml:space="preserve"> შესყიდვაზე</w:t>
      </w:r>
      <w:r w:rsidR="0040587B">
        <w:rPr>
          <w:rFonts w:ascii="Sylfaen" w:hAnsi="Sylfaen" w:cs="Sylfaen"/>
          <w:lang w:val="ka-GE"/>
        </w:rPr>
        <w:t>.</w:t>
      </w:r>
    </w:p>
    <w:p w14:paraId="5BD7B4CB" w14:textId="74398390" w:rsidR="00440A96" w:rsidRPr="00440A96" w:rsidRDefault="00616DE3" w:rsidP="001B055A">
      <w:pPr>
        <w:spacing w:after="0" w:line="240" w:lineRule="auto"/>
        <w:jc w:val="both"/>
        <w:rPr>
          <w:rFonts w:ascii="Sylfaen" w:hAnsi="Sylfaen" w:cs="Sylfaen"/>
          <w:b/>
          <w:u w:val="single"/>
          <w:lang w:val="ka-G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7E32514E" w:rsidR="000353F8" w:rsidRDefault="00477311" w:rsidP="000353F8">
      <w:pPr>
        <w:spacing w:after="0" w:line="240" w:lineRule="auto"/>
        <w:jc w:val="both"/>
        <w:rPr>
          <w:rFonts w:ascii="Sylfaen" w:hAnsi="Sylfaen" w:cs="Sylfaen"/>
          <w:b/>
          <w:bCs/>
        </w:rPr>
      </w:pPr>
      <w:r>
        <w:rPr>
          <w:rFonts w:ascii="Sylfaen" w:hAnsi="Sylfaen" w:cs="Sylfaen"/>
          <w:lang w:val="ka-GE"/>
        </w:rPr>
        <w:t>ასფალტო-ბეტონის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C12ABD">
        <w:rPr>
          <w:rFonts w:ascii="Sylfaen" w:hAnsi="Sylfaen" w:cs="Sylfaen"/>
          <w:lang w:val="ka-GE"/>
        </w:rPr>
        <w:t>დანართი N1-ში</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p>
    <w:p w14:paraId="3E3FBEF7" w14:textId="1CCCD930" w:rsidR="000B1F3B" w:rsidRPr="001C6888"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w:t>
      </w:r>
      <w:r w:rsidRPr="00D5577A">
        <w:rPr>
          <w:rFonts w:ascii="Sylfaen" w:hAnsi="Sylfaen" w:cs="Sylfaen"/>
          <w:bCs/>
          <w:lang w:val="ka-GE"/>
        </w:rPr>
        <w:t>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r w:rsidR="005A22B7">
        <w:rPr>
          <w:rFonts w:ascii="Sylfaen" w:hAnsi="Sylfaen" w:cs="Sylfaen"/>
          <w:bCs/>
          <w:lang w:val="ka-GE"/>
        </w:rPr>
        <w:t xml:space="preserve"> შემსყიდველი ასევე იტოვებს უფლებას სატენდერო დოკუმენტაციით განსაზღვრული წლიური რაოდენობა გაყოს მინიმუმ ორ მომწოდებელს შორის.</w:t>
      </w:r>
    </w:p>
    <w:p w14:paraId="73EADDF9" w14:textId="541C76B8" w:rsidR="00440A96" w:rsidRDefault="005A22B7" w:rsidP="00F90B03">
      <w:pPr>
        <w:rPr>
          <w:rFonts w:ascii="Sylfaen" w:hAnsi="Sylfaen"/>
          <w:lang w:val="ka-GE"/>
        </w:rPr>
      </w:pPr>
      <w:r w:rsidRPr="005A22B7">
        <w:rPr>
          <w:rFonts w:ascii="Sylfaen" w:hAnsi="Sylfaen"/>
          <w:lang w:val="ka-GE"/>
        </w:rPr>
        <w:t xml:space="preserve">ხელშეკრულების მოქმედების პერიოდში როგორც „მყიდველი“ ასევე „გამყიდველი“ იტოვებს უფლებას, აშშ დოლარის კურსის ცვალებადობის ან/და საქონლის დასამზადებლად საჭირო მასალის ფასის ზრდის ან შემცირების შემთხვევაში, მოითხოვოს ერთეულის ფასების გადახედვა და ორმხრივი შეთანხმების საფუძველზე დაკორექტირება.  </w:t>
      </w:r>
    </w:p>
    <w:p w14:paraId="35D8541B" w14:textId="77777777" w:rsidR="006D5DED" w:rsidRPr="006D5DED" w:rsidRDefault="006D5DED" w:rsidP="006D5DED">
      <w:pPr>
        <w:spacing w:after="0" w:line="240" w:lineRule="auto"/>
        <w:jc w:val="both"/>
        <w:rPr>
          <w:rFonts w:ascii="Sylfaen" w:hAnsi="Sylfaen" w:cs="Sylfaen"/>
          <w:bCs/>
          <w:lang w:val="ka-GE"/>
        </w:rPr>
      </w:pPr>
      <w:r w:rsidRPr="006D5DED">
        <w:rPr>
          <w:rFonts w:ascii="Sylfaen" w:hAnsi="Sylfaen" w:cs="Sylfaen"/>
          <w:bCs/>
          <w:lang w:val="ka-GE"/>
        </w:rPr>
        <w:t>დანართი N2-ში მოცემულია სტატისტიკა ასფალტო-ბეტონის შესყიდვის წლიური რაოდენობა, საშუალო დღიური რაოდენობა და საშუალო რაოდენობა ასფალტო-ბეტონის შესყიდვისა დღისა და ღამის მონაკვეთში.</w:t>
      </w:r>
    </w:p>
    <w:p w14:paraId="6303461D" w14:textId="7C2673CD" w:rsidR="006D5DED" w:rsidRDefault="006D5DED" w:rsidP="00F90B03">
      <w:pPr>
        <w:rPr>
          <w:rFonts w:ascii="Sylfaen" w:hAnsi="Sylfaen"/>
          <w:lang w:val="ka-GE"/>
        </w:rPr>
      </w:pPr>
      <w:r>
        <w:rPr>
          <w:rFonts w:ascii="Sylfaen" w:hAnsi="Sylfaen"/>
          <w:lang w:val="ka-GE"/>
        </w:rPr>
        <w:object w:dxaOrig="1536" w:dyaOrig="993" w14:anchorId="6A358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Excel.Sheet.12" ShapeID="_x0000_i1025" DrawAspect="Icon" ObjectID="_1653924760" r:id="rId10"/>
        </w:object>
      </w:r>
    </w:p>
    <w:p w14:paraId="72146407" w14:textId="77777777" w:rsidR="005A22B7" w:rsidRPr="005A22B7" w:rsidRDefault="005A22B7" w:rsidP="00F90B03">
      <w:pPr>
        <w:rPr>
          <w:rFonts w:ascii="Sylfaen" w:hAnsi="Sylfaen"/>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2453D90E" w:rsidR="00D527CB" w:rsidRDefault="00D527CB" w:rsidP="00F90B03">
      <w:pPr>
        <w:rPr>
          <w:rFonts w:ascii="Sylfaen" w:hAnsi="Sylfaen" w:cs="Sylfaen"/>
          <w:b/>
          <w:color w:val="222222"/>
          <w:u w:val="single"/>
          <w:shd w:val="clear" w:color="auto" w:fill="FFFFFF"/>
          <w:lang w:val="ka-GE"/>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განფასება</w:t>
      </w:r>
      <w:r w:rsidR="00CD295B" w:rsidRPr="00E37C5C">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D5577A">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3FBAC6E0" w14:textId="77777777" w:rsidR="00D5577A" w:rsidRDefault="00D5577A" w:rsidP="00F90B03">
      <w:pPr>
        <w:rPr>
          <w:rFonts w:ascii="Sylfaen" w:hAnsi="Sylfaen" w:cs="Sylfaen"/>
          <w:color w:val="222222"/>
          <w:shd w:val="clear" w:color="auto" w:fill="FFFFFF"/>
          <w:lang w:val="ka-GE"/>
        </w:rPr>
      </w:pPr>
    </w:p>
    <w:p w14:paraId="139683D1" w14:textId="282FDC91" w:rsidR="004A4BC7" w:rsidRPr="00E37C5C" w:rsidRDefault="00477311" w:rsidP="00F90B03">
      <w:pPr>
        <w:rPr>
          <w:rFonts w:ascii="Sylfaen" w:hAnsi="Sylfaen" w:cs="Sylfaen"/>
          <w:b/>
          <w:lang w:val="ka-GE"/>
        </w:rPr>
      </w:pPr>
      <w:r>
        <w:rPr>
          <w:rFonts w:ascii="Sylfaen" w:hAnsi="Sylfaen" w:cs="Sylfaen"/>
          <w:b/>
          <w:lang w:val="ka-GE"/>
        </w:rPr>
        <w:object w:dxaOrig="1536" w:dyaOrig="993" w14:anchorId="4F2D816A">
          <v:shape id="_x0000_i1026" type="#_x0000_t75" style="width:76.5pt;height:49.5pt" o:ole="">
            <v:imagedata r:id="rId11" o:title=""/>
          </v:shape>
          <o:OLEObject Type="Embed" ProgID="Excel.Sheet.12" ShapeID="_x0000_i1026" DrawAspect="Icon" ObjectID="_1653924761" r:id="rId12"/>
        </w:object>
      </w:r>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768FA907" w:rsidR="001C6888" w:rsidRPr="00685BD0" w:rsidRDefault="003657A5" w:rsidP="00FB230D">
      <w:pPr>
        <w:rPr>
          <w:rFonts w:ascii="Sylfaen" w:hAnsi="Sylfaen" w:cs="Sylfaen"/>
          <w:lang w:val="ka-GE"/>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AA19E9">
        <w:rPr>
          <w:rFonts w:ascii="Sylfaen" w:hAnsi="Sylfaen" w:cs="Sylfaen"/>
          <w:lang w:val="ka-GE"/>
        </w:rPr>
        <w:t xml:space="preserve">ეტაპობრივად </w:t>
      </w:r>
      <w:r w:rsidR="00E91201">
        <w:rPr>
          <w:rFonts w:ascii="Sylfaen" w:hAnsi="Sylfaen" w:cs="Sylfaen"/>
          <w:lang w:val="ka-GE"/>
        </w:rPr>
        <w:t>შემ</w:t>
      </w:r>
      <w:r w:rsidR="003E5DF3">
        <w:rPr>
          <w:rFonts w:ascii="Sylfaen" w:hAnsi="Sylfaen" w:cs="Sylfaen"/>
          <w:lang w:val="ka-GE"/>
        </w:rPr>
        <w:t xml:space="preserve">სყიდველის მოთხოვნიდან </w:t>
      </w:r>
      <w:r w:rsidR="005A22B7">
        <w:rPr>
          <w:rFonts w:ascii="Sylfaen" w:hAnsi="Sylfaen" w:cs="Sylfaen"/>
          <w:lang w:val="ka-GE"/>
        </w:rPr>
        <w:t>1 საათში.</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3500B241" w14:textId="5DC7B6BB" w:rsidR="00284AFD" w:rsidRDefault="001760C2" w:rsidP="005A22B7">
      <w:pPr>
        <w:rPr>
          <w:rFonts w:ascii="Sylfaen" w:hAnsi="Sylfaen" w:cs="Arial"/>
          <w:lang w:val="ka-GE"/>
        </w:rPr>
      </w:pPr>
      <w:r>
        <w:rPr>
          <w:rFonts w:ascii="Sylfaen" w:hAnsi="Sylfaen" w:cs="Arial"/>
          <w:lang w:val="ka-GE"/>
        </w:rPr>
        <w:lastRenderedPageBreak/>
        <w:t>მიწოდების ადგილი:</w:t>
      </w:r>
      <w:r w:rsidR="005A22B7">
        <w:rPr>
          <w:rFonts w:ascii="Sylfaen" w:hAnsi="Sylfaen" w:cs="Arial"/>
          <w:lang w:val="ka-GE"/>
        </w:rPr>
        <w:t xml:space="preserve"> მწარმოებლის ქარხნის ტერიტორია</w:t>
      </w:r>
    </w:p>
    <w:p w14:paraId="0C7BDD39" w14:textId="4CE895E4" w:rsidR="00843972" w:rsidRPr="00284AFD" w:rsidRDefault="00284AFD" w:rsidP="00284AFD">
      <w:pPr>
        <w:rPr>
          <w:rFonts w:ascii="Sylfaen" w:hAnsi="Sylfaen" w:cs="Arial"/>
          <w:lang w:val="ka-GE"/>
        </w:rPr>
      </w:pPr>
      <w:r w:rsidRPr="00284AFD">
        <w:rPr>
          <w:rFonts w:ascii="Sylfaen" w:hAnsi="Sylfaen" w:cs="Arial"/>
          <w:b/>
        </w:rPr>
        <w:t>1.6</w:t>
      </w:r>
      <w:r w:rsidR="00AC394F" w:rsidRPr="00284AFD">
        <w:rPr>
          <w:rFonts w:ascii="Verdana" w:hAnsi="Verdana"/>
          <w:b/>
          <w:color w:val="FF0084"/>
          <w:sz w:val="20"/>
          <w:szCs w:val="20"/>
          <w:shd w:val="clear" w:color="auto" w:fill="FFFFFF"/>
        </w:rPr>
        <w:t> </w:t>
      </w:r>
      <w:r w:rsidR="00AC394F" w:rsidRPr="00284AFD">
        <w:rPr>
          <w:rFonts w:ascii="Sylfaen" w:hAnsi="Sylfaen" w:cs="Sylfaen"/>
          <w:b/>
          <w:bCs/>
          <w:lang w:val="ka-GE"/>
        </w:rPr>
        <w:t>შესყიდვის</w:t>
      </w:r>
      <w:r w:rsidR="00AC394F" w:rsidRPr="00284AFD">
        <w:rPr>
          <w:rFonts w:ascii="Sylfaen" w:hAnsi="Sylfaen"/>
          <w:b/>
          <w:bCs/>
          <w:lang w:val="ka-GE"/>
        </w:rPr>
        <w:t xml:space="preserve"> </w:t>
      </w:r>
      <w:r w:rsidR="00AC394F" w:rsidRPr="00284AFD">
        <w:rPr>
          <w:rFonts w:ascii="Sylfaen" w:hAnsi="Sylfaen" w:cs="Sylfaen"/>
          <w:b/>
          <w:bCs/>
          <w:lang w:val="ka-GE"/>
        </w:rPr>
        <w:t>ობიექტის</w:t>
      </w:r>
      <w:r w:rsidR="00AC394F" w:rsidRPr="00284AFD">
        <w:rPr>
          <w:rFonts w:ascii="Sylfaen" w:hAnsi="Sylfaen"/>
          <w:b/>
          <w:bCs/>
          <w:lang w:val="ka-GE"/>
        </w:rPr>
        <w:t xml:space="preserve"> </w:t>
      </w:r>
      <w:r w:rsidR="00AC394F" w:rsidRPr="00284AFD">
        <w:rPr>
          <w:rFonts w:ascii="Sylfaen" w:hAnsi="Sylfaen" w:cs="Sylfaen"/>
          <w:b/>
          <w:bCs/>
          <w:lang w:val="ka-GE"/>
        </w:rPr>
        <w:t>ნიმუში</w:t>
      </w:r>
      <w:r w:rsidR="00AC394F" w:rsidRPr="00284AFD">
        <w:rPr>
          <w:rFonts w:ascii="Sylfaen" w:hAnsi="Sylfaen"/>
          <w:b/>
          <w:bCs/>
          <w:lang w:val="ka-GE"/>
        </w:rPr>
        <w:t xml:space="preserve"> </w:t>
      </w:r>
      <w:r w:rsidR="00AC394F" w:rsidRPr="00284AFD">
        <w:rPr>
          <w:rFonts w:ascii="Sylfaen" w:hAnsi="Sylfaen" w:cs="Sylfaen"/>
          <w:b/>
          <w:bCs/>
          <w:lang w:val="ka-GE"/>
        </w:rPr>
        <w:t>ან</w:t>
      </w:r>
      <w:r w:rsidR="00AC394F" w:rsidRPr="00284AFD">
        <w:rPr>
          <w:rFonts w:ascii="Sylfaen" w:hAnsi="Sylfaen"/>
          <w:b/>
          <w:bCs/>
          <w:lang w:val="ka-GE"/>
        </w:rPr>
        <w:t>/</w:t>
      </w:r>
      <w:r w:rsidR="00AC394F" w:rsidRPr="00284AFD">
        <w:rPr>
          <w:rFonts w:ascii="Sylfaen" w:hAnsi="Sylfaen" w:cs="Sylfaen"/>
          <w:b/>
          <w:bCs/>
          <w:lang w:val="ka-GE"/>
        </w:rPr>
        <w:t>და</w:t>
      </w:r>
      <w:r w:rsidR="00AC394F" w:rsidRPr="00284AFD">
        <w:rPr>
          <w:rFonts w:ascii="Sylfaen" w:hAnsi="Sylfaen"/>
          <w:b/>
          <w:bCs/>
          <w:lang w:val="ka-GE"/>
        </w:rPr>
        <w:t xml:space="preserve"> </w:t>
      </w:r>
      <w:r w:rsidR="00AC394F" w:rsidRPr="00284AFD">
        <w:rPr>
          <w:rFonts w:ascii="Sylfaen" w:hAnsi="Sylfaen" w:cs="Sylfaen"/>
          <w:b/>
          <w:bCs/>
          <w:lang w:val="ka-GE"/>
        </w:rPr>
        <w:t>ექსპერტიზის</w:t>
      </w:r>
      <w:r w:rsidR="00AC394F" w:rsidRPr="00284AFD">
        <w:rPr>
          <w:rFonts w:ascii="Sylfaen" w:hAnsi="Sylfaen"/>
          <w:b/>
          <w:bCs/>
          <w:lang w:val="ka-GE"/>
        </w:rPr>
        <w:t xml:space="preserve"> </w:t>
      </w:r>
      <w:r w:rsidR="00AC394F" w:rsidRPr="00284AFD">
        <w:rPr>
          <w:rFonts w:ascii="Sylfaen" w:hAnsi="Sylfaen" w:cs="Sylfaen"/>
          <w:b/>
          <w:bCs/>
          <w:lang w:val="ka-GE"/>
        </w:rPr>
        <w:t>დასკვნა</w:t>
      </w:r>
    </w:p>
    <w:p w14:paraId="7EF10289" w14:textId="77777777" w:rsidR="00E711C6" w:rsidRDefault="00843972" w:rsidP="00E711C6">
      <w:pPr>
        <w:spacing w:after="0" w:line="240" w:lineRule="auto"/>
        <w:rPr>
          <w:rFonts w:ascii="Sylfaen" w:hAnsi="Sylfaen" w:cs="Sylfaen"/>
          <w:lang w:val="ka-GE"/>
        </w:rPr>
      </w:pPr>
      <w:r w:rsidRPr="003D7C07">
        <w:rPr>
          <w:rFonts w:ascii="Sylfaen" w:hAnsi="Sylfaen" w:cs="Sylfaen"/>
          <w:bCs/>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p>
    <w:p w14:paraId="5C93B2EF" w14:textId="77777777" w:rsidR="00E711C6" w:rsidRDefault="00E711C6" w:rsidP="00E711C6">
      <w:pPr>
        <w:spacing w:after="0" w:line="240" w:lineRule="auto"/>
        <w:rPr>
          <w:rFonts w:ascii="Sylfaen" w:hAnsi="Sylfaen" w:cs="Sylfaen"/>
          <w:lang w:val="ka-GE"/>
        </w:rPr>
      </w:pPr>
    </w:p>
    <w:p w14:paraId="279FBE52" w14:textId="41B84E99" w:rsidR="00C86727" w:rsidRPr="00E711C6" w:rsidRDefault="00C94E92" w:rsidP="00E711C6">
      <w:pPr>
        <w:spacing w:after="0" w:line="240" w:lineRule="auto"/>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410BC77" w:rsidR="008D04C5" w:rsidRPr="00E37C5C" w:rsidRDefault="00EE12BB" w:rsidP="00AA511B">
      <w:pPr>
        <w:spacing w:before="240" w:after="160"/>
        <w:jc w:val="both"/>
        <w:rPr>
          <w:rFonts w:ascii="Sylfaen" w:hAnsi="Sylfaen"/>
          <w:b/>
          <w:lang w:val="ka-GE"/>
        </w:rPr>
      </w:pPr>
      <w:r>
        <w:rPr>
          <w:rFonts w:ascii="Sylfaen" w:hAnsi="Sylfaen"/>
          <w:b/>
          <w:lang w:val="ka-GE"/>
        </w:rPr>
        <w:t xml:space="preserve">1.8 </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77777777"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E711C6">
        <w:rPr>
          <w:rFonts w:ascii="Sylfaen" w:hAnsi="Sylfaen"/>
          <w:lang w:val="ka-GE"/>
        </w:rPr>
        <w:t>;</w:t>
      </w:r>
    </w:p>
    <w:p w14:paraId="0B73D009" w14:textId="5396CE18" w:rsidR="00B36671" w:rsidRPr="005A22B7" w:rsidRDefault="00E711C6" w:rsidP="00E45EB8">
      <w:pPr>
        <w:spacing w:before="240" w:after="160"/>
        <w:jc w:val="both"/>
        <w:rPr>
          <w:rFonts w:ascii="Sylfaen" w:hAnsi="Sylfaen"/>
          <w:lang w:val="ka-GE"/>
        </w:rPr>
      </w:pPr>
      <w:r>
        <w:rPr>
          <w:rFonts w:ascii="Sylfaen" w:hAnsi="Sylfaen"/>
          <w:lang w:val="ka-GE"/>
        </w:rPr>
        <w:t xml:space="preserve">2. </w:t>
      </w:r>
      <w:r w:rsidR="00477311" w:rsidRPr="00477311">
        <w:rPr>
          <w:rFonts w:ascii="Sylfaen" w:hAnsi="Sylfaen"/>
          <w:lang w:val="ka-GE"/>
        </w:rPr>
        <w:t xml:space="preserve">წარმოებასთან დაკავშირებული დოკუმენტაცია/ სერთიფიკატი </w:t>
      </w:r>
      <w:r>
        <w:rPr>
          <w:rFonts w:ascii="Sylfaen" w:hAnsi="Sylfaen"/>
          <w:lang w:val="ka-GE"/>
        </w:rPr>
        <w:t>(ასლი/ნიმუში);</w:t>
      </w:r>
    </w:p>
    <w:p w14:paraId="2C219B3E" w14:textId="4BF79569" w:rsidR="00BD74F8" w:rsidRDefault="005A22B7" w:rsidP="00EE12BB">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330638BD" w14:textId="13B8519E" w:rsidR="00B36671" w:rsidRPr="00EE12BB" w:rsidRDefault="005A22B7" w:rsidP="00EE12BB">
      <w:pPr>
        <w:spacing w:before="240" w:after="160"/>
        <w:jc w:val="both"/>
        <w:rPr>
          <w:rFonts w:ascii="Sylfaen" w:hAnsi="Sylfaen"/>
          <w:lang w:val="ka-GE"/>
        </w:rPr>
      </w:pPr>
      <w:r>
        <w:rPr>
          <w:rFonts w:ascii="Sylfaen" w:hAnsi="Sylfaen"/>
          <w:lang w:val="ka-GE"/>
        </w:rPr>
        <w:t>4</w:t>
      </w:r>
      <w:r w:rsidR="00B36671">
        <w:rPr>
          <w:rFonts w:ascii="Sylfaen" w:hAnsi="Sylfaen"/>
          <w:lang w:val="ka-GE"/>
        </w:rPr>
        <w:t>. ქარხნის/საწყობის მისამართი.</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457810C9" w:rsidR="00E45EB8" w:rsidRDefault="00EC135D" w:rsidP="00993D47">
      <w:pPr>
        <w:spacing w:after="0" w:line="360" w:lineRule="auto"/>
        <w:jc w:val="both"/>
        <w:rPr>
          <w:rFonts w:ascii="Sylfaen" w:hAnsi="Sylfaen"/>
          <w:b/>
          <w:lang w:val="ka-GE"/>
        </w:rPr>
      </w:pPr>
      <w:r>
        <w:rPr>
          <w:rFonts w:ascii="Sylfaen" w:hAnsi="Sylfaen" w:cs="Sylfaen"/>
          <w:b/>
          <w:lang w:val="ka-GE"/>
        </w:rPr>
        <w:t xml:space="preserve">1.9 </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CA2D81B" w:rsidR="00E45EB8"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00477311">
        <w:rPr>
          <w:rFonts w:ascii="Sylfaen" w:hAnsi="Sylfaen" w:cs="Sylfaen"/>
          <w:lang w:val="ka-GE"/>
        </w:rPr>
        <w:t>ჩარჩო 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815D4D5" w14:textId="39065BFE" w:rsidR="00954DD3" w:rsidRDefault="00477311" w:rsidP="00E45EB8">
      <w:pPr>
        <w:spacing w:after="0" w:line="360" w:lineRule="auto"/>
        <w:jc w:val="both"/>
        <w:rPr>
          <w:rFonts w:ascii="Sylfaen" w:hAnsi="Sylfaen"/>
          <w:lang w:val="ka-GE"/>
        </w:rPr>
      </w:pPr>
      <w:r>
        <w:rPr>
          <w:rFonts w:ascii="Sylfaen" w:hAnsi="Sylfaen"/>
          <w:lang w:val="ka-GE"/>
        </w:rPr>
        <w:object w:dxaOrig="1536" w:dyaOrig="993" w14:anchorId="6548417F">
          <v:shape id="_x0000_i1027" type="#_x0000_t75" style="width:76.5pt;height:49.5pt" o:ole="">
            <v:imagedata r:id="rId13" o:title=""/>
          </v:shape>
          <o:OLEObject Type="Embed" ProgID="AcroExch.Document.DC" ShapeID="_x0000_i1027" DrawAspect="Icon" ObjectID="_1653924762" r:id="rId14"/>
        </w:object>
      </w:r>
    </w:p>
    <w:p w14:paraId="4403ED33" w14:textId="77777777" w:rsidR="008F4512" w:rsidRDefault="008F4512" w:rsidP="00E45EB8">
      <w:pPr>
        <w:spacing w:after="0" w:line="360" w:lineRule="auto"/>
        <w:jc w:val="both"/>
        <w:rPr>
          <w:rFonts w:ascii="Sylfaen" w:hAnsi="Sylfaen"/>
          <w:lang w:val="ka-GE"/>
        </w:rPr>
      </w:pPr>
    </w:p>
    <w:p w14:paraId="142B609F" w14:textId="0C041440" w:rsidR="00E45EB8" w:rsidRPr="00E37C5C" w:rsidRDefault="00E45EB8" w:rsidP="00993D47">
      <w:pPr>
        <w:spacing w:after="0" w:line="360" w:lineRule="auto"/>
        <w:jc w:val="both"/>
        <w:rPr>
          <w:rFonts w:ascii="Sylfaen" w:hAnsi="Sylfaen"/>
          <w:b/>
          <w:lang w:val="ka-GE"/>
        </w:rPr>
      </w:pPr>
    </w:p>
    <w:p w14:paraId="7089A739" w14:textId="4DB0582F" w:rsidR="00CC4789" w:rsidRPr="00E90A78" w:rsidRDefault="00EC135D" w:rsidP="00E90A78">
      <w:pPr>
        <w:spacing w:after="0" w:line="360" w:lineRule="auto"/>
        <w:jc w:val="both"/>
        <w:rPr>
          <w:rFonts w:ascii="Sylfaen" w:hAnsi="Sylfaen"/>
          <w:b/>
          <w:lang w:val="ka-GE"/>
        </w:rPr>
      </w:pPr>
      <w:r>
        <w:rPr>
          <w:rFonts w:ascii="Sylfaen" w:hAnsi="Sylfaen"/>
          <w:b/>
          <w:lang w:val="ka-GE"/>
        </w:rPr>
        <w:lastRenderedPageBreak/>
        <w:t>1.10</w:t>
      </w:r>
      <w:r>
        <w:rPr>
          <w:rFonts w:ascii="Sylfaen" w:hAnsi="Sylfaen"/>
          <w:b/>
        </w:rPr>
        <w:t xml:space="preserve"> </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40983555"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EC135D">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58016F57" w:rsidR="00CC4789" w:rsidRPr="00E90A78" w:rsidRDefault="00EC135D"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4E8CEC5" w:rsidR="00CE7176" w:rsidRPr="00E90A78" w:rsidRDefault="00EC135D"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4F154F80" w:rsidR="00E90A78" w:rsidRPr="00BD74F8" w:rsidRDefault="00EC135D" w:rsidP="00BD74F8">
      <w:pPr>
        <w:jc w:val="both"/>
        <w:rPr>
          <w:lang w:val="es-MX"/>
        </w:rPr>
      </w:pPr>
      <w:r>
        <w:rPr>
          <w:rFonts w:ascii="Sylfaen" w:hAnsi="Sylfaen" w:cs="Sylfaen"/>
          <w:lang w:val="ka-GE"/>
        </w:rPr>
        <w:t>1.1</w:t>
      </w:r>
      <w:r>
        <w:rPr>
          <w:rFonts w:ascii="Sylfaen" w:hAnsi="Sylfaen" w:cs="Sylfaen"/>
        </w:rPr>
        <w:t>0</w:t>
      </w:r>
      <w:r w:rsidR="00E90A78">
        <w:rPr>
          <w:rFonts w:ascii="Sylfaen" w:hAnsi="Sylfaen" w:cs="Sylfaen"/>
          <w:lang w:val="ka-GE"/>
        </w:rPr>
        <w:t xml:space="preserve">.4 </w:t>
      </w:r>
      <w:r w:rsidR="00B56244">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13F0F0C" w:rsidR="00CC4789" w:rsidRPr="00E37C5C" w:rsidRDefault="00477311" w:rsidP="00CC4789">
      <w:pPr>
        <w:pStyle w:val="ListParagraph"/>
        <w:spacing w:after="0" w:line="360" w:lineRule="auto"/>
        <w:ind w:left="0" w:firstLine="426"/>
        <w:jc w:val="both"/>
        <w:rPr>
          <w:rFonts w:ascii="Sylfaen" w:hAnsi="Sylfaen"/>
          <w:lang w:val="ka-GE"/>
        </w:rPr>
      </w:pPr>
      <w:r>
        <w:rPr>
          <w:rFonts w:ascii="Sylfaen" w:hAnsi="Sylfaen" w:cs="Sylfaen"/>
          <w:lang w:val="ka-GE"/>
        </w:rPr>
        <w:t>შემსყიდველი</w:t>
      </w:r>
      <w:r w:rsidR="00FD62E4">
        <w:rPr>
          <w:rFonts w:ascii="Sylfaen" w:hAnsi="Sylfaen" w:cs="Sylfaen"/>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 xml:space="preserve">შემსყიდველი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6F78AA04"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 xml:space="preserve">შემსყიდველი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4CB4F19F"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 xml:space="preserve">შემსყიდველი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6F7CCBB6" w:rsidR="00CC4789" w:rsidRDefault="00CC4789" w:rsidP="00E90A78">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 xml:space="preserve">შემსყიდველის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63382D85" w:rsidR="008246F4" w:rsidRPr="00E90A78" w:rsidRDefault="00EC135D"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357214CF"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EC135D">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242CC332" w:rsidR="007E0304" w:rsidRPr="00E37C5C" w:rsidRDefault="00EC135D" w:rsidP="00BD74F8">
      <w:pPr>
        <w:spacing w:after="0" w:line="360" w:lineRule="auto"/>
        <w:ind w:left="360"/>
        <w:rPr>
          <w:rFonts w:ascii="Sylfaen" w:hAnsi="Sylfaen"/>
          <w:lang w:val="ka-GE"/>
        </w:rPr>
      </w:pPr>
      <w:r>
        <w:rPr>
          <w:rFonts w:ascii="Sylfaen" w:hAnsi="Sylfaen"/>
          <w:lang w:val="ka-GE"/>
        </w:rPr>
        <w:lastRenderedPageBreak/>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5" w:history="1">
        <w:r w:rsidR="007E0304" w:rsidRPr="00E37C5C">
          <w:rPr>
            <w:rStyle w:val="Hyperlink"/>
            <w:rFonts w:ascii="Sylfaen" w:hAnsi="Sylfaen"/>
            <w:lang w:val="ka-GE"/>
          </w:rPr>
          <w:t>www.tenders.ge</w:t>
        </w:r>
      </w:hyperlink>
    </w:p>
    <w:p w14:paraId="2EE38DE1" w14:textId="7C51F3C6" w:rsidR="007E0304" w:rsidRPr="00E37C5C" w:rsidRDefault="00EC135D"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75F75FBD" w:rsidR="00E90A78" w:rsidRPr="008367AE" w:rsidRDefault="00B02F2D" w:rsidP="00CC4789">
      <w:pPr>
        <w:spacing w:after="0" w:line="360" w:lineRule="auto"/>
        <w:jc w:val="both"/>
        <w:rPr>
          <w:rFonts w:ascii="Sylfaen" w:hAnsi="Sylfaen"/>
        </w:rPr>
      </w:pPr>
      <w:r w:rsidRPr="00E37C5C">
        <w:rPr>
          <w:rFonts w:ascii="Sylfaen" w:hAnsi="Sylfaen"/>
        </w:rPr>
        <w:object w:dxaOrig="1376" w:dyaOrig="893" w14:anchorId="4EC986F1">
          <v:shape id="_x0000_i1028" type="#_x0000_t75" style="width:69pt;height:44.25pt" o:ole="">
            <v:imagedata r:id="rId16" o:title=""/>
          </v:shape>
          <o:OLEObject Type="Embed" ProgID="AcroExch.Document.DC" ShapeID="_x0000_i1028" DrawAspect="Icon" ObjectID="_1653924763" r:id="rId17"/>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407D7D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090A8D">
        <w:rPr>
          <w:rFonts w:ascii="Sylfaen" w:hAnsi="Sylfaen"/>
          <w:lang w:val="ka-GE"/>
        </w:rPr>
        <w:t>ნინ</w:t>
      </w:r>
      <w:r w:rsidR="00FD62E4">
        <w:rPr>
          <w:rFonts w:ascii="Sylfaen" w:hAnsi="Sylfaen"/>
          <w:lang w:val="ka-GE"/>
        </w:rPr>
        <w:t>ი</w:t>
      </w:r>
      <w:r w:rsidR="00090A8D">
        <w:rPr>
          <w:rFonts w:ascii="Sylfaen" w:hAnsi="Sylfaen"/>
          <w:lang w:val="ka-GE"/>
        </w:rPr>
        <w:t xml:space="preserve"> ადამია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3227F459"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090A8D">
        <w:rPr>
          <w:rFonts w:ascii="Times New Roman" w:hAnsi="Times New Roman"/>
        </w:rPr>
        <w:t>nadamia@gwp.ge</w:t>
      </w:r>
    </w:p>
    <w:p w14:paraId="683EC820" w14:textId="631BFA5B"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090A8D">
        <w:rPr>
          <w:rFonts w:cs="Arial"/>
          <w:lang w:val="ka-GE"/>
        </w:rPr>
        <w:t xml:space="preserve">1143); 577 </w:t>
      </w:r>
      <w:r w:rsidR="00090A8D">
        <w:rPr>
          <w:rFonts w:cs="Arial"/>
        </w:rPr>
        <w:t>35 00 51</w:t>
      </w:r>
    </w:p>
    <w:p w14:paraId="4B905149" w14:textId="77777777" w:rsidR="00F827AD" w:rsidRPr="00E37C5C" w:rsidRDefault="00F827AD" w:rsidP="00F827AD">
      <w:pPr>
        <w:spacing w:after="0"/>
        <w:jc w:val="both"/>
        <w:rPr>
          <w:rFonts w:ascii="Sylfaen" w:hAnsi="Sylfaen" w:cs="Sylfaen"/>
          <w:lang w:val="ka-GE"/>
        </w:rPr>
      </w:pPr>
    </w:p>
    <w:p w14:paraId="226F626E" w14:textId="6505C5EF" w:rsidR="005E130F" w:rsidRPr="00090A8D"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090A8D">
        <w:rPr>
          <w:rFonts w:ascii="Sylfaen" w:hAnsi="Sylfaen" w:cs="Sylfaen"/>
          <w:lang w:val="ka-GE"/>
        </w:rPr>
        <w:t>თეკლა მურვანიძე</w:t>
      </w:r>
    </w:p>
    <w:p w14:paraId="261FD56D" w14:textId="516B5F38" w:rsidR="005E130F" w:rsidRPr="00E37C5C" w:rsidRDefault="005E130F" w:rsidP="0067333F">
      <w:pPr>
        <w:spacing w:after="0"/>
        <w:jc w:val="both"/>
        <w:rPr>
          <w:lang w:val="ka-GE"/>
        </w:rPr>
      </w:pPr>
      <w:bookmarkStart w:id="0" w:name="_GoBack"/>
      <w:bookmarkEnd w:id="0"/>
      <w:r w:rsidRPr="00E37C5C">
        <w:rPr>
          <w:rFonts w:ascii="Sylfaen" w:hAnsi="Sylfaen" w:cs="Sylfaen"/>
          <w:lang w:val="ka-GE"/>
        </w:rPr>
        <w:t>მის</w:t>
      </w:r>
      <w:r w:rsidRPr="00E37C5C">
        <w:rPr>
          <w:lang w:val="ka-GE"/>
        </w:rPr>
        <w:t xml:space="preserve">.: </w:t>
      </w:r>
      <w:r w:rsidR="0067333F">
        <w:rPr>
          <w:rFonts w:ascii="Sylfaen" w:hAnsi="Sylfaen" w:cs="Sylfaen"/>
        </w:rPr>
        <w:t>საქართველო</w:t>
      </w:r>
      <w:r w:rsidR="0067333F">
        <w:t xml:space="preserve">, </w:t>
      </w:r>
      <w:r w:rsidR="0067333F">
        <w:rPr>
          <w:rFonts w:ascii="Sylfaen" w:hAnsi="Sylfaen" w:cs="Sylfaen"/>
        </w:rPr>
        <w:t>თბილისი</w:t>
      </w:r>
      <w:r w:rsidR="0067333F">
        <w:t xml:space="preserve">, </w:t>
      </w:r>
      <w:r w:rsidR="0067333F">
        <w:rPr>
          <w:rFonts w:ascii="Sylfaen" w:hAnsi="Sylfaen" w:cs="Sylfaen"/>
        </w:rPr>
        <w:t>მთაწმინდის</w:t>
      </w:r>
      <w:r w:rsidR="0067333F">
        <w:t xml:space="preserve"> </w:t>
      </w:r>
      <w:r w:rsidR="0067333F">
        <w:rPr>
          <w:rFonts w:ascii="Sylfaen" w:hAnsi="Sylfaen" w:cs="Sylfaen"/>
        </w:rPr>
        <w:t>რაიონი</w:t>
      </w:r>
      <w:r w:rsidR="0067333F">
        <w:t xml:space="preserve">, </w:t>
      </w:r>
      <w:r w:rsidR="0067333F">
        <w:rPr>
          <w:rFonts w:ascii="Sylfaen" w:hAnsi="Sylfaen" w:cs="Sylfaen"/>
        </w:rPr>
        <w:t>მედეა</w:t>
      </w:r>
      <w:r w:rsidR="0067333F">
        <w:t xml:space="preserve"> (</w:t>
      </w:r>
      <w:r w:rsidR="0067333F">
        <w:rPr>
          <w:rFonts w:ascii="Sylfaen" w:hAnsi="Sylfaen" w:cs="Sylfaen"/>
        </w:rPr>
        <w:t>მზია</w:t>
      </w:r>
      <w:r w:rsidR="0067333F">
        <w:t xml:space="preserve">) </w:t>
      </w:r>
      <w:r w:rsidR="0067333F">
        <w:rPr>
          <w:rFonts w:ascii="Sylfaen" w:hAnsi="Sylfaen" w:cs="Sylfaen"/>
        </w:rPr>
        <w:t>ჯუღელის</w:t>
      </w:r>
      <w:r w:rsidR="0067333F">
        <w:t xml:space="preserve"> </w:t>
      </w:r>
      <w:r w:rsidR="0067333F">
        <w:rPr>
          <w:rFonts w:ascii="Sylfaen" w:hAnsi="Sylfaen" w:cs="Sylfaen"/>
        </w:rPr>
        <w:t>ქუჩა</w:t>
      </w:r>
      <w:r w:rsidR="0067333F">
        <w:t xml:space="preserve">, </w:t>
      </w:r>
      <w:r w:rsidR="0067333F">
        <w:rPr>
          <w:rFonts w:cs="Calibri"/>
        </w:rPr>
        <w:t>№</w:t>
      </w:r>
      <w:r w:rsidR="0067333F">
        <w:t>10</w:t>
      </w:r>
      <w:r w:rsidR="0067333F">
        <w:rPr>
          <w:rFonts w:cs="Calibri"/>
        </w:rPr>
        <w:t> </w:t>
      </w:r>
    </w:p>
    <w:p w14:paraId="2E4B8AAB" w14:textId="427787E3" w:rsidR="005E130F" w:rsidRPr="00090A8D"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r w:rsidR="00090A8D">
        <w:rPr>
          <w:rFonts w:ascii="Sylfaen" w:hAnsi="Sylfaen"/>
        </w:rPr>
        <w:t>tmurvanidze</w:t>
      </w:r>
      <w:r w:rsidR="00090A8D">
        <w:rPr>
          <w:rFonts w:ascii="Sylfaen" w:hAnsi="Sylfaen" w:cs="Arial"/>
          <w:lang w:val="ka-GE"/>
        </w:rPr>
        <w:t>@gwp.g</w:t>
      </w:r>
      <w:r w:rsidR="00090A8D">
        <w:rPr>
          <w:rFonts w:ascii="Sylfaen" w:hAnsi="Sylfaen" w:cs="Arial"/>
        </w:rPr>
        <w:t>e</w:t>
      </w:r>
    </w:p>
    <w:p w14:paraId="23139452" w14:textId="2977960D"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090A8D">
        <w:rPr>
          <w:rFonts w:ascii="Sylfaen" w:hAnsi="Sylfaen" w:cs="Arial"/>
          <w:lang w:val="ka-GE"/>
        </w:rPr>
        <w:t xml:space="preserve"> (1141</w:t>
      </w:r>
      <w:r w:rsidR="00D2709F" w:rsidRPr="00E37C5C">
        <w:rPr>
          <w:rFonts w:ascii="Sylfaen" w:hAnsi="Sylfaen" w:cs="Arial"/>
          <w:lang w:val="ka-GE"/>
        </w:rPr>
        <w:t>)</w:t>
      </w:r>
      <w:r w:rsidRPr="00E37C5C">
        <w:rPr>
          <w:rFonts w:cs="Arial"/>
          <w:lang w:val="ka-GE"/>
        </w:rPr>
        <w:t xml:space="preserve">; </w:t>
      </w:r>
      <w:r w:rsidR="00090A8D">
        <w:rPr>
          <w:rFonts w:ascii="Sylfaen" w:hAnsi="Sylfaen" w:cs="Arial"/>
          <w:lang w:val="ka-GE"/>
        </w:rPr>
        <w:t>595 52 33 81</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8"/>
      <w:footerReference w:type="default" r:id="rId19"/>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9785D0" w14:textId="77777777" w:rsidR="00A61237" w:rsidRDefault="00A61237" w:rsidP="007902EA">
      <w:pPr>
        <w:spacing w:after="0" w:line="240" w:lineRule="auto"/>
      </w:pPr>
      <w:r>
        <w:separator/>
      </w:r>
    </w:p>
  </w:endnote>
  <w:endnote w:type="continuationSeparator" w:id="0">
    <w:p w14:paraId="05B79D44" w14:textId="77777777" w:rsidR="00A61237" w:rsidRDefault="00A61237"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485CEB3" w:rsidR="004A3BD8" w:rsidRDefault="004A3BD8">
        <w:pPr>
          <w:pStyle w:val="Footer"/>
          <w:jc w:val="right"/>
        </w:pPr>
        <w:r>
          <w:fldChar w:fldCharType="begin"/>
        </w:r>
        <w:r>
          <w:instrText xml:space="preserve"> PAGE   \* MERGEFORMAT </w:instrText>
        </w:r>
        <w:r>
          <w:fldChar w:fldCharType="separate"/>
        </w:r>
        <w:r w:rsidR="008F4512">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056BC" w14:textId="77777777" w:rsidR="00A61237" w:rsidRDefault="00A61237" w:rsidP="007902EA">
      <w:pPr>
        <w:spacing w:after="0" w:line="240" w:lineRule="auto"/>
      </w:pPr>
      <w:r>
        <w:separator/>
      </w:r>
    </w:p>
  </w:footnote>
  <w:footnote w:type="continuationSeparator" w:id="0">
    <w:p w14:paraId="1C3BD41D" w14:textId="77777777" w:rsidR="00A61237" w:rsidRDefault="00A61237"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4AB9"/>
    <w:rsid w:val="0006542B"/>
    <w:rsid w:val="00081D42"/>
    <w:rsid w:val="000839D9"/>
    <w:rsid w:val="00090A8D"/>
    <w:rsid w:val="00092A77"/>
    <w:rsid w:val="00092E77"/>
    <w:rsid w:val="000974B9"/>
    <w:rsid w:val="000A0D72"/>
    <w:rsid w:val="000B1C85"/>
    <w:rsid w:val="000B1F3B"/>
    <w:rsid w:val="000B47A5"/>
    <w:rsid w:val="000B4C5E"/>
    <w:rsid w:val="000B5D0F"/>
    <w:rsid w:val="000C3223"/>
    <w:rsid w:val="000D5BB4"/>
    <w:rsid w:val="000D68A2"/>
    <w:rsid w:val="000E4817"/>
    <w:rsid w:val="000E5617"/>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1677"/>
    <w:rsid w:val="00162053"/>
    <w:rsid w:val="00165000"/>
    <w:rsid w:val="00171C91"/>
    <w:rsid w:val="00172F99"/>
    <w:rsid w:val="001760C2"/>
    <w:rsid w:val="0017792E"/>
    <w:rsid w:val="00185C9D"/>
    <w:rsid w:val="00191803"/>
    <w:rsid w:val="00194044"/>
    <w:rsid w:val="001A47AF"/>
    <w:rsid w:val="001B055A"/>
    <w:rsid w:val="001B0D00"/>
    <w:rsid w:val="001B6BD5"/>
    <w:rsid w:val="001B740A"/>
    <w:rsid w:val="001B75E0"/>
    <w:rsid w:val="001B7903"/>
    <w:rsid w:val="001C112D"/>
    <w:rsid w:val="001C2BF2"/>
    <w:rsid w:val="001C6888"/>
    <w:rsid w:val="001C7577"/>
    <w:rsid w:val="001D3B12"/>
    <w:rsid w:val="001D63C9"/>
    <w:rsid w:val="001E0053"/>
    <w:rsid w:val="001E0606"/>
    <w:rsid w:val="00202451"/>
    <w:rsid w:val="002056E8"/>
    <w:rsid w:val="00207B93"/>
    <w:rsid w:val="00207CEA"/>
    <w:rsid w:val="0021119E"/>
    <w:rsid w:val="0021503D"/>
    <w:rsid w:val="00216B88"/>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84AFD"/>
    <w:rsid w:val="0029272A"/>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C88"/>
    <w:rsid w:val="00320435"/>
    <w:rsid w:val="00320878"/>
    <w:rsid w:val="00324CB1"/>
    <w:rsid w:val="0033101C"/>
    <w:rsid w:val="00333692"/>
    <w:rsid w:val="0033397E"/>
    <w:rsid w:val="00340CC3"/>
    <w:rsid w:val="00356613"/>
    <w:rsid w:val="00357317"/>
    <w:rsid w:val="003573F4"/>
    <w:rsid w:val="003657A5"/>
    <w:rsid w:val="00377D43"/>
    <w:rsid w:val="00385373"/>
    <w:rsid w:val="003859BA"/>
    <w:rsid w:val="00387591"/>
    <w:rsid w:val="00387AB5"/>
    <w:rsid w:val="00391AB5"/>
    <w:rsid w:val="003A029B"/>
    <w:rsid w:val="003A4DAA"/>
    <w:rsid w:val="003A5D91"/>
    <w:rsid w:val="003B460D"/>
    <w:rsid w:val="003B5A5E"/>
    <w:rsid w:val="003C568B"/>
    <w:rsid w:val="003C6F22"/>
    <w:rsid w:val="003D6473"/>
    <w:rsid w:val="003D7C07"/>
    <w:rsid w:val="003E15FA"/>
    <w:rsid w:val="003E5DF3"/>
    <w:rsid w:val="003F370C"/>
    <w:rsid w:val="003F5521"/>
    <w:rsid w:val="003F699A"/>
    <w:rsid w:val="0040587B"/>
    <w:rsid w:val="00410EC6"/>
    <w:rsid w:val="0041258C"/>
    <w:rsid w:val="004147A6"/>
    <w:rsid w:val="00430AF7"/>
    <w:rsid w:val="00431665"/>
    <w:rsid w:val="00431B3C"/>
    <w:rsid w:val="004375BF"/>
    <w:rsid w:val="00440A96"/>
    <w:rsid w:val="00442F86"/>
    <w:rsid w:val="004446E6"/>
    <w:rsid w:val="00446516"/>
    <w:rsid w:val="00452128"/>
    <w:rsid w:val="004533A4"/>
    <w:rsid w:val="00457067"/>
    <w:rsid w:val="00462CA0"/>
    <w:rsid w:val="0046501B"/>
    <w:rsid w:val="004717AB"/>
    <w:rsid w:val="00477311"/>
    <w:rsid w:val="00482852"/>
    <w:rsid w:val="00483B17"/>
    <w:rsid w:val="00485700"/>
    <w:rsid w:val="0048659C"/>
    <w:rsid w:val="00497393"/>
    <w:rsid w:val="004A3BD8"/>
    <w:rsid w:val="004A4BC7"/>
    <w:rsid w:val="004A66FB"/>
    <w:rsid w:val="004A7C56"/>
    <w:rsid w:val="004B09C9"/>
    <w:rsid w:val="004B0C7B"/>
    <w:rsid w:val="004B771B"/>
    <w:rsid w:val="004C1E0D"/>
    <w:rsid w:val="004D3679"/>
    <w:rsid w:val="004D3D1C"/>
    <w:rsid w:val="004D747F"/>
    <w:rsid w:val="005111AB"/>
    <w:rsid w:val="0052656B"/>
    <w:rsid w:val="00536345"/>
    <w:rsid w:val="00540038"/>
    <w:rsid w:val="00544856"/>
    <w:rsid w:val="005553C3"/>
    <w:rsid w:val="00567ACA"/>
    <w:rsid w:val="0057474B"/>
    <w:rsid w:val="00575D3E"/>
    <w:rsid w:val="00580531"/>
    <w:rsid w:val="005832A4"/>
    <w:rsid w:val="00583B48"/>
    <w:rsid w:val="00586056"/>
    <w:rsid w:val="00586C84"/>
    <w:rsid w:val="00595E4B"/>
    <w:rsid w:val="005A0827"/>
    <w:rsid w:val="005A22B7"/>
    <w:rsid w:val="005A7BA2"/>
    <w:rsid w:val="005B44A2"/>
    <w:rsid w:val="005B5DE5"/>
    <w:rsid w:val="005C14A4"/>
    <w:rsid w:val="005D3B83"/>
    <w:rsid w:val="005D7073"/>
    <w:rsid w:val="005E05B1"/>
    <w:rsid w:val="005E130F"/>
    <w:rsid w:val="005F3357"/>
    <w:rsid w:val="00610FC8"/>
    <w:rsid w:val="00615BD2"/>
    <w:rsid w:val="00616DE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5DED"/>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72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8F4512"/>
    <w:rsid w:val="00900221"/>
    <w:rsid w:val="0090279D"/>
    <w:rsid w:val="00904044"/>
    <w:rsid w:val="00913646"/>
    <w:rsid w:val="00922889"/>
    <w:rsid w:val="00925DC2"/>
    <w:rsid w:val="009261B9"/>
    <w:rsid w:val="00931A9A"/>
    <w:rsid w:val="00940D2A"/>
    <w:rsid w:val="00950D10"/>
    <w:rsid w:val="00954423"/>
    <w:rsid w:val="00954527"/>
    <w:rsid w:val="00954DD3"/>
    <w:rsid w:val="009567A7"/>
    <w:rsid w:val="00957E8C"/>
    <w:rsid w:val="009621F5"/>
    <w:rsid w:val="009804B1"/>
    <w:rsid w:val="009815C7"/>
    <w:rsid w:val="00985307"/>
    <w:rsid w:val="00985A14"/>
    <w:rsid w:val="00990659"/>
    <w:rsid w:val="0099130F"/>
    <w:rsid w:val="00993D47"/>
    <w:rsid w:val="0099429F"/>
    <w:rsid w:val="00997CB4"/>
    <w:rsid w:val="009A2F37"/>
    <w:rsid w:val="009A7535"/>
    <w:rsid w:val="009C5EE2"/>
    <w:rsid w:val="009C7B5B"/>
    <w:rsid w:val="009C7E4E"/>
    <w:rsid w:val="009D07D1"/>
    <w:rsid w:val="009D1896"/>
    <w:rsid w:val="009D5E96"/>
    <w:rsid w:val="009D6EEF"/>
    <w:rsid w:val="009D733B"/>
    <w:rsid w:val="009E15AC"/>
    <w:rsid w:val="009F003A"/>
    <w:rsid w:val="009F0B8A"/>
    <w:rsid w:val="009F3DE6"/>
    <w:rsid w:val="009F41E3"/>
    <w:rsid w:val="009F4DC4"/>
    <w:rsid w:val="00A0023E"/>
    <w:rsid w:val="00A035A1"/>
    <w:rsid w:val="00A0388F"/>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1237"/>
    <w:rsid w:val="00A62AC7"/>
    <w:rsid w:val="00A63C87"/>
    <w:rsid w:val="00A71E0B"/>
    <w:rsid w:val="00A74B75"/>
    <w:rsid w:val="00A804C4"/>
    <w:rsid w:val="00A847D4"/>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F2D"/>
    <w:rsid w:val="00B049C5"/>
    <w:rsid w:val="00B04BAA"/>
    <w:rsid w:val="00B07BFB"/>
    <w:rsid w:val="00B110A0"/>
    <w:rsid w:val="00B11F93"/>
    <w:rsid w:val="00B137F3"/>
    <w:rsid w:val="00B156A3"/>
    <w:rsid w:val="00B23313"/>
    <w:rsid w:val="00B30838"/>
    <w:rsid w:val="00B35065"/>
    <w:rsid w:val="00B36671"/>
    <w:rsid w:val="00B42689"/>
    <w:rsid w:val="00B47896"/>
    <w:rsid w:val="00B47D4C"/>
    <w:rsid w:val="00B5249E"/>
    <w:rsid w:val="00B5452A"/>
    <w:rsid w:val="00B56244"/>
    <w:rsid w:val="00B616CF"/>
    <w:rsid w:val="00B62EB8"/>
    <w:rsid w:val="00B806AE"/>
    <w:rsid w:val="00B830F8"/>
    <w:rsid w:val="00B84106"/>
    <w:rsid w:val="00B92B05"/>
    <w:rsid w:val="00B942E0"/>
    <w:rsid w:val="00B97F4F"/>
    <w:rsid w:val="00BB0F01"/>
    <w:rsid w:val="00BC364F"/>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6727"/>
    <w:rsid w:val="00C86CD0"/>
    <w:rsid w:val="00C91AFC"/>
    <w:rsid w:val="00C9205D"/>
    <w:rsid w:val="00C94E92"/>
    <w:rsid w:val="00CA1443"/>
    <w:rsid w:val="00CA4A83"/>
    <w:rsid w:val="00CA54EE"/>
    <w:rsid w:val="00CB2B75"/>
    <w:rsid w:val="00CB730B"/>
    <w:rsid w:val="00CB736E"/>
    <w:rsid w:val="00CC36D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709F"/>
    <w:rsid w:val="00D30223"/>
    <w:rsid w:val="00D32A75"/>
    <w:rsid w:val="00D32AB0"/>
    <w:rsid w:val="00D3468A"/>
    <w:rsid w:val="00D374EE"/>
    <w:rsid w:val="00D43A2F"/>
    <w:rsid w:val="00D513C2"/>
    <w:rsid w:val="00D51D10"/>
    <w:rsid w:val="00D527CB"/>
    <w:rsid w:val="00D5577A"/>
    <w:rsid w:val="00D557E5"/>
    <w:rsid w:val="00D55C6F"/>
    <w:rsid w:val="00D5623D"/>
    <w:rsid w:val="00D57017"/>
    <w:rsid w:val="00D57FF3"/>
    <w:rsid w:val="00D624C5"/>
    <w:rsid w:val="00D663A7"/>
    <w:rsid w:val="00D80CDB"/>
    <w:rsid w:val="00D8245F"/>
    <w:rsid w:val="00D95150"/>
    <w:rsid w:val="00D959AB"/>
    <w:rsid w:val="00D95A0F"/>
    <w:rsid w:val="00D96566"/>
    <w:rsid w:val="00DA4009"/>
    <w:rsid w:val="00DA5376"/>
    <w:rsid w:val="00DB4255"/>
    <w:rsid w:val="00DB4D6B"/>
    <w:rsid w:val="00DB77E8"/>
    <w:rsid w:val="00DC2AA1"/>
    <w:rsid w:val="00DC4440"/>
    <w:rsid w:val="00DC6664"/>
    <w:rsid w:val="00DD1F94"/>
    <w:rsid w:val="00DE5016"/>
    <w:rsid w:val="00DF0E2A"/>
    <w:rsid w:val="00DF5F26"/>
    <w:rsid w:val="00E00D0C"/>
    <w:rsid w:val="00E123C2"/>
    <w:rsid w:val="00E14853"/>
    <w:rsid w:val="00E2134C"/>
    <w:rsid w:val="00E25748"/>
    <w:rsid w:val="00E262FC"/>
    <w:rsid w:val="00E272FF"/>
    <w:rsid w:val="00E3022B"/>
    <w:rsid w:val="00E33A8F"/>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B217E"/>
    <w:rsid w:val="00EB505F"/>
    <w:rsid w:val="00EC135D"/>
    <w:rsid w:val="00EC2046"/>
    <w:rsid w:val="00EE12BB"/>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D42D5"/>
    <w:rsid w:val="00FD62E4"/>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tenders.ge" TargetMode="External"/><Relationship Id="rId10" Type="http://schemas.openxmlformats.org/officeDocument/2006/relationships/package" Target="embeddings/Microsoft_Excel_Worksheet.xlsx"/><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05451-6410-4B85-AFD7-8ED3E824E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1607</TotalTime>
  <Pages>5</Pages>
  <Words>840</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Adamia</cp:lastModifiedBy>
  <cp:revision>209</cp:revision>
  <cp:lastPrinted>2015-07-27T06:36:00Z</cp:lastPrinted>
  <dcterms:created xsi:type="dcterms:W3CDTF">2017-02-28T15:04:00Z</dcterms:created>
  <dcterms:modified xsi:type="dcterms:W3CDTF">2020-06-17T14:46:00Z</dcterms:modified>
</cp:coreProperties>
</file>